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4E2" w:rsidRDefault="009504E2" w:rsidP="009504E2">
      <w:pPr>
        <w:jc w:val="center"/>
        <w:rPr>
          <w:b/>
          <w:bCs/>
          <w:lang w:val="pl-PL"/>
        </w:rPr>
      </w:pPr>
    </w:p>
    <w:p w:rsidR="009504E2" w:rsidRDefault="009504E2" w:rsidP="009504E2">
      <w:pPr>
        <w:jc w:val="center"/>
        <w:rPr>
          <w:b/>
          <w:bCs/>
          <w:lang w:val="pl-PL"/>
        </w:rPr>
      </w:pPr>
    </w:p>
    <w:p w:rsidR="009504E2" w:rsidRDefault="009504E2" w:rsidP="009504E2">
      <w:pPr>
        <w:jc w:val="center"/>
        <w:rPr>
          <w:b/>
          <w:bCs/>
          <w:lang w:val="pl-PL"/>
        </w:rPr>
      </w:pPr>
      <w:r>
        <w:rPr>
          <w:b/>
          <w:bCs/>
          <w:lang w:val="pl-PL"/>
        </w:rPr>
        <w:t>INFORMACJA O WYNIKACH NABORU</w:t>
      </w:r>
    </w:p>
    <w:p w:rsidR="009504E2" w:rsidRDefault="009504E2" w:rsidP="009504E2">
      <w:pPr>
        <w:jc w:val="center"/>
        <w:rPr>
          <w:bCs/>
          <w:lang w:val="pl-PL"/>
        </w:rPr>
      </w:pPr>
      <w:r>
        <w:rPr>
          <w:b/>
          <w:bCs/>
          <w:lang w:val="pl-PL"/>
        </w:rPr>
        <w:t>w Miejskim Przedszkolu nr 13 w Jeleniej Górze</w:t>
      </w:r>
    </w:p>
    <w:p w:rsidR="009504E2" w:rsidRDefault="009504E2" w:rsidP="009504E2">
      <w:pPr>
        <w:jc w:val="center"/>
        <w:rPr>
          <w:bCs/>
          <w:lang w:val="pl-PL"/>
        </w:rPr>
      </w:pPr>
    </w:p>
    <w:p w:rsidR="009504E2" w:rsidRDefault="009504E2" w:rsidP="009504E2">
      <w:pPr>
        <w:jc w:val="center"/>
        <w:rPr>
          <w:bCs/>
          <w:lang w:val="pl-PL"/>
        </w:rPr>
      </w:pPr>
      <w:r>
        <w:rPr>
          <w:bCs/>
          <w:lang w:val="pl-PL"/>
        </w:rPr>
        <w:t>na stanowisko -  księgowy</w:t>
      </w:r>
    </w:p>
    <w:p w:rsidR="009504E2" w:rsidRDefault="009504E2" w:rsidP="009504E2">
      <w:pPr>
        <w:jc w:val="center"/>
        <w:rPr>
          <w:bCs/>
          <w:lang w:val="pl-PL"/>
        </w:rPr>
      </w:pPr>
    </w:p>
    <w:p w:rsidR="009504E2" w:rsidRDefault="009504E2" w:rsidP="009504E2">
      <w:pPr>
        <w:rPr>
          <w:bCs/>
          <w:lang w:val="pl-PL"/>
        </w:rPr>
      </w:pPr>
      <w:r>
        <w:rPr>
          <w:bCs/>
          <w:lang w:val="pl-PL"/>
        </w:rPr>
        <w:t xml:space="preserve">Dyrektor Miejskiego Przedszkola Nr 13 w Jeleniej Górze informuje, że w wyniku zakończenia procedury naboru na w/w stanowisko została wybrana </w:t>
      </w:r>
    </w:p>
    <w:p w:rsidR="009504E2" w:rsidRDefault="009504E2" w:rsidP="009504E2">
      <w:pPr>
        <w:rPr>
          <w:bCs/>
          <w:lang w:val="pl-PL"/>
        </w:rPr>
      </w:pPr>
    </w:p>
    <w:p w:rsidR="009504E2" w:rsidRDefault="009504E2" w:rsidP="009504E2">
      <w:pPr>
        <w:jc w:val="center"/>
        <w:rPr>
          <w:bCs/>
          <w:lang w:val="pl-PL"/>
        </w:rPr>
      </w:pPr>
      <w:r>
        <w:rPr>
          <w:bCs/>
          <w:lang w:val="pl-PL"/>
        </w:rPr>
        <w:t xml:space="preserve">Pani Anna </w:t>
      </w:r>
      <w:proofErr w:type="spellStart"/>
      <w:r>
        <w:rPr>
          <w:bCs/>
          <w:lang w:val="pl-PL"/>
        </w:rPr>
        <w:t>Słodowska</w:t>
      </w:r>
      <w:proofErr w:type="spellEnd"/>
      <w:r>
        <w:rPr>
          <w:bCs/>
          <w:lang w:val="pl-PL"/>
        </w:rPr>
        <w:t xml:space="preserve"> zamieszkała w Jeleniej Górze .</w:t>
      </w:r>
    </w:p>
    <w:p w:rsidR="009504E2" w:rsidRDefault="009504E2" w:rsidP="009504E2">
      <w:pPr>
        <w:rPr>
          <w:bCs/>
          <w:lang w:val="pl-PL"/>
        </w:rPr>
      </w:pPr>
    </w:p>
    <w:p w:rsidR="009504E2" w:rsidRDefault="009504E2" w:rsidP="009504E2">
      <w:pPr>
        <w:rPr>
          <w:bCs/>
          <w:lang w:val="pl-PL"/>
        </w:rPr>
      </w:pPr>
      <w:r>
        <w:rPr>
          <w:bCs/>
          <w:lang w:val="pl-PL"/>
        </w:rPr>
        <w:t>Uzasadnienie dokonanego wyboru:</w:t>
      </w:r>
    </w:p>
    <w:p w:rsidR="009504E2" w:rsidRDefault="009504E2" w:rsidP="009504E2">
      <w:pPr>
        <w:rPr>
          <w:bCs/>
          <w:lang w:val="pl-PL"/>
        </w:rPr>
      </w:pPr>
    </w:p>
    <w:p w:rsidR="009504E2" w:rsidRDefault="009504E2" w:rsidP="009504E2">
      <w:pPr>
        <w:rPr>
          <w:bCs/>
          <w:lang w:val="pl-PL"/>
        </w:rPr>
      </w:pPr>
      <w:r>
        <w:rPr>
          <w:bCs/>
          <w:lang w:val="pl-PL"/>
        </w:rPr>
        <w:t xml:space="preserve">Kandydatka spełniła wszystkie wymagania formalne określone w ogłoszeniu o naborze . </w:t>
      </w:r>
    </w:p>
    <w:p w:rsidR="009504E2" w:rsidRDefault="009504E2" w:rsidP="009504E2">
      <w:pPr>
        <w:rPr>
          <w:bCs/>
          <w:lang w:val="pl-PL"/>
        </w:rPr>
      </w:pPr>
      <w:r>
        <w:rPr>
          <w:bCs/>
          <w:lang w:val="pl-PL"/>
        </w:rPr>
        <w:t>Z przedłożonych dokumentów wynika, że posiadane doświadczenie zawodowe i charakter dotychczas wykonywanej pracy jest podobny z zakresem obowiązków na stanowisku, o które się ubiegała .</w:t>
      </w:r>
    </w:p>
    <w:p w:rsidR="009504E2" w:rsidRDefault="009504E2" w:rsidP="009504E2">
      <w:pPr>
        <w:rPr>
          <w:bCs/>
          <w:lang w:val="pl-PL"/>
        </w:rPr>
      </w:pPr>
      <w:r>
        <w:rPr>
          <w:bCs/>
          <w:lang w:val="pl-PL"/>
        </w:rPr>
        <w:t xml:space="preserve">Podczas rozmowy kwalifikacyjnej wykazała się znajomością tematyki zagadnień związanych </w:t>
      </w:r>
    </w:p>
    <w:p w:rsidR="009504E2" w:rsidRDefault="009504E2" w:rsidP="009504E2">
      <w:pPr>
        <w:rPr>
          <w:bCs/>
          <w:lang w:val="pl-PL"/>
        </w:rPr>
      </w:pPr>
      <w:r>
        <w:rPr>
          <w:bCs/>
          <w:lang w:val="pl-PL"/>
        </w:rPr>
        <w:t>z pracą uzyskując pozytywną ocenę i akceptację Komisji.</w:t>
      </w:r>
    </w:p>
    <w:p w:rsidR="009504E2" w:rsidRDefault="009504E2" w:rsidP="009504E2">
      <w:pPr>
        <w:rPr>
          <w:bCs/>
          <w:lang w:val="pl-PL"/>
        </w:rPr>
      </w:pPr>
    </w:p>
    <w:p w:rsidR="009504E2" w:rsidRDefault="009504E2" w:rsidP="009504E2">
      <w:pPr>
        <w:rPr>
          <w:bCs/>
          <w:lang w:val="pl-PL"/>
        </w:rPr>
      </w:pPr>
    </w:p>
    <w:p w:rsidR="009504E2" w:rsidRDefault="009504E2" w:rsidP="009504E2">
      <w:pPr>
        <w:rPr>
          <w:bCs/>
          <w:lang w:val="pl-PL"/>
        </w:rPr>
      </w:pPr>
    </w:p>
    <w:p w:rsidR="009504E2" w:rsidRDefault="009504E2" w:rsidP="009504E2">
      <w:pPr>
        <w:rPr>
          <w:bCs/>
          <w:lang w:val="pl-PL"/>
        </w:rPr>
      </w:pPr>
    </w:p>
    <w:p w:rsidR="009504E2" w:rsidRDefault="009504E2" w:rsidP="009504E2">
      <w:pPr>
        <w:pStyle w:val="Akapitzlist"/>
        <w:rPr>
          <w:bCs/>
          <w:lang w:val="pl-PL"/>
        </w:rPr>
      </w:pPr>
      <w:r>
        <w:rPr>
          <w:bCs/>
          <w:lang w:val="pl-PL"/>
        </w:rPr>
        <w:tab/>
      </w:r>
      <w:r>
        <w:rPr>
          <w:bCs/>
          <w:lang w:val="pl-PL"/>
        </w:rPr>
        <w:tab/>
      </w:r>
      <w:r>
        <w:rPr>
          <w:bCs/>
          <w:lang w:val="pl-PL"/>
        </w:rPr>
        <w:tab/>
      </w:r>
      <w:r>
        <w:rPr>
          <w:bCs/>
          <w:lang w:val="pl-PL"/>
        </w:rPr>
        <w:tab/>
      </w:r>
      <w:r>
        <w:rPr>
          <w:bCs/>
          <w:lang w:val="pl-PL"/>
        </w:rPr>
        <w:tab/>
        <w:t xml:space="preserve">                  Dyrektor</w:t>
      </w:r>
    </w:p>
    <w:p w:rsidR="009504E2" w:rsidRDefault="009504E2" w:rsidP="009504E2">
      <w:pPr>
        <w:pStyle w:val="Akapitzlist"/>
        <w:rPr>
          <w:bCs/>
          <w:lang w:val="pl-PL"/>
        </w:rPr>
      </w:pPr>
      <w:r>
        <w:rPr>
          <w:bCs/>
          <w:lang w:val="pl-PL"/>
        </w:rPr>
        <w:tab/>
      </w:r>
      <w:r>
        <w:rPr>
          <w:bCs/>
          <w:lang w:val="pl-PL"/>
        </w:rPr>
        <w:tab/>
      </w:r>
      <w:r>
        <w:rPr>
          <w:bCs/>
          <w:lang w:val="pl-PL"/>
        </w:rPr>
        <w:tab/>
      </w:r>
      <w:r>
        <w:rPr>
          <w:bCs/>
          <w:lang w:val="pl-PL"/>
        </w:rPr>
        <w:tab/>
      </w:r>
      <w:r>
        <w:rPr>
          <w:bCs/>
          <w:lang w:val="pl-PL"/>
        </w:rPr>
        <w:tab/>
        <w:t xml:space="preserve">   Miejskiego Przedszkola Nr 13</w:t>
      </w:r>
    </w:p>
    <w:p w:rsidR="009504E2" w:rsidRDefault="009504E2" w:rsidP="009504E2">
      <w:pPr>
        <w:pStyle w:val="Akapitzlist"/>
        <w:rPr>
          <w:bCs/>
          <w:lang w:val="pl-PL"/>
        </w:rPr>
      </w:pPr>
      <w:r>
        <w:rPr>
          <w:bCs/>
          <w:lang w:val="pl-PL"/>
        </w:rPr>
        <w:tab/>
      </w:r>
      <w:r>
        <w:rPr>
          <w:bCs/>
          <w:lang w:val="pl-PL"/>
        </w:rPr>
        <w:tab/>
      </w:r>
      <w:r>
        <w:rPr>
          <w:bCs/>
          <w:lang w:val="pl-PL"/>
        </w:rPr>
        <w:tab/>
      </w:r>
      <w:r>
        <w:rPr>
          <w:bCs/>
          <w:lang w:val="pl-PL"/>
        </w:rPr>
        <w:tab/>
      </w:r>
      <w:r>
        <w:rPr>
          <w:bCs/>
          <w:lang w:val="pl-PL"/>
        </w:rPr>
        <w:tab/>
        <w:t xml:space="preserve">           w Jeleniej Górze</w:t>
      </w:r>
    </w:p>
    <w:p w:rsidR="009504E2" w:rsidRDefault="009504E2" w:rsidP="009504E2">
      <w:pPr>
        <w:pStyle w:val="Akapitzlist"/>
        <w:rPr>
          <w:b/>
          <w:bCs/>
          <w:lang w:val="pl-PL"/>
        </w:rPr>
      </w:pPr>
      <w:r>
        <w:rPr>
          <w:bCs/>
          <w:lang w:val="pl-PL"/>
        </w:rPr>
        <w:tab/>
      </w:r>
      <w:r>
        <w:rPr>
          <w:bCs/>
          <w:lang w:val="pl-PL"/>
        </w:rPr>
        <w:tab/>
      </w:r>
      <w:r>
        <w:rPr>
          <w:bCs/>
          <w:lang w:val="pl-PL"/>
        </w:rPr>
        <w:tab/>
      </w:r>
      <w:r>
        <w:rPr>
          <w:bCs/>
          <w:lang w:val="pl-PL"/>
        </w:rPr>
        <w:tab/>
      </w:r>
      <w:r>
        <w:rPr>
          <w:bCs/>
          <w:lang w:val="pl-PL"/>
        </w:rPr>
        <w:tab/>
        <w:t xml:space="preserve">               Ewa </w:t>
      </w:r>
      <w:proofErr w:type="spellStart"/>
      <w:r>
        <w:rPr>
          <w:bCs/>
          <w:lang w:val="pl-PL"/>
        </w:rPr>
        <w:t>Duziak</w:t>
      </w:r>
      <w:proofErr w:type="spellEnd"/>
    </w:p>
    <w:p w:rsidR="009504E2" w:rsidRDefault="009504E2" w:rsidP="009504E2">
      <w:pPr>
        <w:jc w:val="center"/>
        <w:rPr>
          <w:b/>
          <w:bCs/>
          <w:lang w:val="pl-PL"/>
        </w:rPr>
      </w:pPr>
    </w:p>
    <w:p w:rsidR="009504E2" w:rsidRDefault="009504E2" w:rsidP="009504E2">
      <w:pPr>
        <w:spacing w:line="100" w:lineRule="atLeast"/>
        <w:ind w:left="5670" w:firstLine="1134"/>
        <w:rPr>
          <w:lang w:val="pl-PL"/>
        </w:rPr>
      </w:pPr>
    </w:p>
    <w:p w:rsidR="009504E2" w:rsidRDefault="009504E2" w:rsidP="00F80758">
      <w:pPr>
        <w:jc w:val="center"/>
        <w:rPr>
          <w:b/>
          <w:bCs/>
          <w:lang w:val="pl-PL"/>
        </w:rPr>
      </w:pPr>
    </w:p>
    <w:p w:rsidR="009504E2" w:rsidRDefault="009504E2" w:rsidP="00F80758">
      <w:pPr>
        <w:jc w:val="center"/>
        <w:rPr>
          <w:b/>
          <w:bCs/>
          <w:lang w:val="pl-PL"/>
        </w:rPr>
      </w:pPr>
    </w:p>
    <w:p w:rsidR="009504E2" w:rsidRDefault="009504E2" w:rsidP="00F80758">
      <w:pPr>
        <w:jc w:val="center"/>
        <w:rPr>
          <w:b/>
          <w:bCs/>
          <w:lang w:val="pl-PL"/>
        </w:rPr>
      </w:pPr>
    </w:p>
    <w:p w:rsidR="009504E2" w:rsidRDefault="009504E2" w:rsidP="00F80758">
      <w:pPr>
        <w:jc w:val="center"/>
        <w:rPr>
          <w:b/>
          <w:bCs/>
          <w:lang w:val="pl-PL"/>
        </w:rPr>
      </w:pPr>
    </w:p>
    <w:p w:rsidR="009504E2" w:rsidRDefault="009504E2" w:rsidP="00F80758">
      <w:pPr>
        <w:jc w:val="center"/>
        <w:rPr>
          <w:b/>
          <w:bCs/>
          <w:lang w:val="pl-PL"/>
        </w:rPr>
      </w:pPr>
    </w:p>
    <w:p w:rsidR="009504E2" w:rsidRDefault="009504E2" w:rsidP="00F80758">
      <w:pPr>
        <w:jc w:val="center"/>
        <w:rPr>
          <w:b/>
          <w:bCs/>
          <w:lang w:val="pl-PL"/>
        </w:rPr>
      </w:pPr>
    </w:p>
    <w:p w:rsidR="009504E2" w:rsidRDefault="009504E2" w:rsidP="00F80758">
      <w:pPr>
        <w:jc w:val="center"/>
        <w:rPr>
          <w:b/>
          <w:bCs/>
          <w:lang w:val="pl-PL"/>
        </w:rPr>
      </w:pPr>
    </w:p>
    <w:p w:rsidR="009504E2" w:rsidRDefault="009504E2" w:rsidP="00F80758">
      <w:pPr>
        <w:jc w:val="center"/>
        <w:rPr>
          <w:b/>
          <w:bCs/>
          <w:lang w:val="pl-PL"/>
        </w:rPr>
      </w:pPr>
    </w:p>
    <w:p w:rsidR="009504E2" w:rsidRDefault="009504E2" w:rsidP="00F80758">
      <w:pPr>
        <w:jc w:val="center"/>
        <w:rPr>
          <w:b/>
          <w:bCs/>
          <w:lang w:val="pl-PL"/>
        </w:rPr>
      </w:pPr>
    </w:p>
    <w:p w:rsidR="009504E2" w:rsidRDefault="009504E2" w:rsidP="00F80758">
      <w:pPr>
        <w:jc w:val="center"/>
        <w:rPr>
          <w:b/>
          <w:bCs/>
          <w:lang w:val="pl-PL"/>
        </w:rPr>
      </w:pPr>
    </w:p>
    <w:p w:rsidR="009504E2" w:rsidRDefault="009504E2" w:rsidP="00F80758">
      <w:pPr>
        <w:jc w:val="center"/>
        <w:rPr>
          <w:b/>
          <w:bCs/>
          <w:lang w:val="pl-PL"/>
        </w:rPr>
      </w:pPr>
    </w:p>
    <w:p w:rsidR="009504E2" w:rsidRDefault="009504E2" w:rsidP="00F80758">
      <w:pPr>
        <w:jc w:val="center"/>
        <w:rPr>
          <w:b/>
          <w:bCs/>
          <w:lang w:val="pl-PL"/>
        </w:rPr>
      </w:pPr>
    </w:p>
    <w:p w:rsidR="009504E2" w:rsidRDefault="009504E2" w:rsidP="00F80758">
      <w:pPr>
        <w:jc w:val="center"/>
        <w:rPr>
          <w:b/>
          <w:bCs/>
          <w:lang w:val="pl-PL"/>
        </w:rPr>
      </w:pPr>
    </w:p>
    <w:p w:rsidR="009504E2" w:rsidRDefault="009504E2" w:rsidP="00F80758">
      <w:pPr>
        <w:jc w:val="center"/>
        <w:rPr>
          <w:b/>
          <w:bCs/>
          <w:lang w:val="pl-PL"/>
        </w:rPr>
      </w:pPr>
    </w:p>
    <w:p w:rsidR="009504E2" w:rsidRDefault="009504E2" w:rsidP="00F80758">
      <w:pPr>
        <w:jc w:val="center"/>
        <w:rPr>
          <w:b/>
          <w:bCs/>
          <w:lang w:val="pl-PL"/>
        </w:rPr>
      </w:pPr>
    </w:p>
    <w:p w:rsidR="009504E2" w:rsidRDefault="009504E2" w:rsidP="00F80758">
      <w:pPr>
        <w:jc w:val="center"/>
        <w:rPr>
          <w:b/>
          <w:bCs/>
          <w:lang w:val="pl-PL"/>
        </w:rPr>
      </w:pPr>
    </w:p>
    <w:p w:rsidR="009504E2" w:rsidRDefault="009504E2" w:rsidP="00F80758">
      <w:pPr>
        <w:jc w:val="center"/>
        <w:rPr>
          <w:b/>
          <w:bCs/>
          <w:lang w:val="pl-PL"/>
        </w:rPr>
      </w:pPr>
    </w:p>
    <w:p w:rsidR="009504E2" w:rsidRDefault="009504E2" w:rsidP="00F80758">
      <w:pPr>
        <w:jc w:val="center"/>
        <w:rPr>
          <w:b/>
          <w:bCs/>
          <w:lang w:val="pl-PL"/>
        </w:rPr>
      </w:pPr>
    </w:p>
    <w:p w:rsidR="009504E2" w:rsidRDefault="009504E2" w:rsidP="00F80758">
      <w:pPr>
        <w:jc w:val="center"/>
        <w:rPr>
          <w:b/>
          <w:bCs/>
          <w:lang w:val="pl-PL"/>
        </w:rPr>
      </w:pPr>
    </w:p>
    <w:p w:rsidR="009504E2" w:rsidRDefault="009504E2" w:rsidP="00F80758">
      <w:pPr>
        <w:jc w:val="center"/>
        <w:rPr>
          <w:b/>
          <w:bCs/>
          <w:lang w:val="pl-PL"/>
        </w:rPr>
      </w:pPr>
    </w:p>
    <w:p w:rsidR="009504E2" w:rsidRDefault="009504E2" w:rsidP="00F80758">
      <w:pPr>
        <w:jc w:val="center"/>
        <w:rPr>
          <w:b/>
          <w:bCs/>
          <w:lang w:val="pl-PL"/>
        </w:rPr>
      </w:pPr>
    </w:p>
    <w:p w:rsidR="009504E2" w:rsidRDefault="009504E2" w:rsidP="00F80758">
      <w:pPr>
        <w:jc w:val="center"/>
        <w:rPr>
          <w:b/>
          <w:bCs/>
          <w:lang w:val="pl-PL"/>
        </w:rPr>
      </w:pPr>
    </w:p>
    <w:p w:rsidR="009504E2" w:rsidRDefault="009504E2" w:rsidP="00F80758">
      <w:pPr>
        <w:jc w:val="center"/>
        <w:rPr>
          <w:b/>
          <w:bCs/>
          <w:lang w:val="pl-PL"/>
        </w:rPr>
      </w:pPr>
    </w:p>
    <w:p w:rsidR="009504E2" w:rsidRDefault="009504E2" w:rsidP="00F80758">
      <w:pPr>
        <w:jc w:val="center"/>
        <w:rPr>
          <w:b/>
          <w:bCs/>
          <w:lang w:val="pl-PL"/>
        </w:rPr>
      </w:pPr>
    </w:p>
    <w:sectPr w:rsidR="009504E2" w:rsidSect="00F807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singleLevel"/>
    <w:tmpl w:val="00000009"/>
    <w:name w:val="WW8Num13"/>
    <w:lvl w:ilvl="0">
      <w:start w:val="1"/>
      <w:numFmt w:val="bullet"/>
      <w:lvlText w:val=""/>
      <w:lvlJc w:val="left"/>
      <w:pPr>
        <w:tabs>
          <w:tab w:val="num" w:pos="1134"/>
        </w:tabs>
        <w:ind w:left="720" w:hanging="360"/>
      </w:pPr>
      <w:rPr>
        <w:rFonts w:ascii="Wingdings" w:hAnsi="Wingdings" w:cs="Wingdings" w:hint="default"/>
        <w:lang w:val="pl-PL"/>
      </w:rPr>
    </w:lvl>
  </w:abstractNum>
  <w:abstractNum w:abstractNumId="1">
    <w:nsid w:val="0000000A"/>
    <w:multiLevelType w:val="singleLevel"/>
    <w:tmpl w:val="0000000A"/>
    <w:name w:val="WW8Num14"/>
    <w:lvl w:ilvl="0">
      <w:start w:val="1"/>
      <w:numFmt w:val="bullet"/>
      <w:lvlText w:val=""/>
      <w:lvlJc w:val="left"/>
      <w:pPr>
        <w:tabs>
          <w:tab w:val="num" w:pos="1134"/>
        </w:tabs>
        <w:ind w:left="720" w:hanging="360"/>
      </w:pPr>
      <w:rPr>
        <w:rFonts w:ascii="Wingdings" w:hAnsi="Wingdings" w:cs="Wingdings" w:hint="default"/>
        <w:lang w:val="pl-PL"/>
      </w:rPr>
    </w:lvl>
  </w:abstractNum>
  <w:abstractNum w:abstractNumId="2">
    <w:nsid w:val="00000015"/>
    <w:multiLevelType w:val="singleLevel"/>
    <w:tmpl w:val="00000015"/>
    <w:name w:val="WW8Num32"/>
    <w:lvl w:ilvl="0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  <w:lang w:val="pl-PL"/>
      </w:rPr>
    </w:lvl>
  </w:abstractNum>
  <w:abstractNum w:abstractNumId="3">
    <w:nsid w:val="00000017"/>
    <w:multiLevelType w:val="singleLevel"/>
    <w:tmpl w:val="00000017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bCs/>
        <w:lang w:val="pl-P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F80758"/>
    <w:rsid w:val="005B297A"/>
    <w:rsid w:val="00880B9E"/>
    <w:rsid w:val="009504E2"/>
    <w:rsid w:val="00AD622D"/>
    <w:rsid w:val="00D6629C"/>
    <w:rsid w:val="00F80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0758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F80758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780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</dc:creator>
  <cp:keywords/>
  <dc:description/>
  <cp:lastModifiedBy>Marzena</cp:lastModifiedBy>
  <cp:revision>3</cp:revision>
  <dcterms:created xsi:type="dcterms:W3CDTF">2017-11-13T08:22:00Z</dcterms:created>
  <dcterms:modified xsi:type="dcterms:W3CDTF">2017-12-05T11:00:00Z</dcterms:modified>
</cp:coreProperties>
</file>